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91DF5">
      <w:pPr>
        <w:spacing w:before="120" w:after="240"/>
        <w:jc w:val="center"/>
      </w:pPr>
      <w:r>
        <w:rPr>
          <w:rFonts w:hint="eastAsia" w:ascii="宋体" w:hAnsi="宋体" w:eastAsia="宋体"/>
          <w:b/>
          <w:color w:val="000000"/>
          <w:sz w:val="36"/>
          <w:lang w:val="en-US" w:eastAsia="zh-CN"/>
        </w:rPr>
        <w:t>2026年</w:t>
      </w:r>
      <w:r>
        <w:rPr>
          <w:rFonts w:ascii="宋体" w:hAnsi="宋体" w:eastAsia="宋体"/>
          <w:b/>
          <w:color w:val="000000"/>
          <w:sz w:val="36"/>
        </w:rPr>
        <w:t>武汉城市学院停招专业一览表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3402"/>
        <w:gridCol w:w="1984"/>
        <w:gridCol w:w="2268"/>
      </w:tblGrid>
      <w:tr w14:paraId="3798C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shd w:val="clear" w:color="auto" w:fill="F2F2F2"/>
          </w:tcPr>
          <w:p w14:paraId="2A087C86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3402" w:type="dxa"/>
            <w:shd w:val="clear" w:color="auto" w:fill="F2F2F2"/>
          </w:tcPr>
          <w:p w14:paraId="65A50DB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专业名称</w:t>
            </w:r>
          </w:p>
        </w:tc>
        <w:tc>
          <w:tcPr>
            <w:tcW w:w="1984" w:type="dxa"/>
            <w:shd w:val="clear" w:color="auto" w:fill="F2F2F2"/>
          </w:tcPr>
          <w:p w14:paraId="239A60DB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专业代码</w:t>
            </w:r>
          </w:p>
        </w:tc>
        <w:tc>
          <w:tcPr>
            <w:tcW w:w="2268" w:type="dxa"/>
            <w:shd w:val="clear" w:color="auto" w:fill="F2F2F2"/>
          </w:tcPr>
          <w:p w14:paraId="01293D4F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停招时间</w:t>
            </w:r>
          </w:p>
        </w:tc>
      </w:tr>
      <w:tr w14:paraId="2BBF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</w:tcPr>
          <w:p w14:paraId="4FD6688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3402" w:type="dxa"/>
          </w:tcPr>
          <w:p w14:paraId="281FA828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给排水科学与工程</w:t>
            </w:r>
          </w:p>
        </w:tc>
        <w:tc>
          <w:tcPr>
            <w:tcW w:w="1984" w:type="dxa"/>
          </w:tcPr>
          <w:p w14:paraId="3B528FE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081003</w:t>
            </w:r>
          </w:p>
        </w:tc>
        <w:tc>
          <w:tcPr>
            <w:tcW w:w="2268" w:type="dxa"/>
          </w:tcPr>
          <w:p w14:paraId="4DA4534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2025、2026</w:t>
            </w:r>
          </w:p>
        </w:tc>
      </w:tr>
      <w:tr w14:paraId="71C66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</w:tcPr>
          <w:p w14:paraId="75CC5C6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3402" w:type="dxa"/>
          </w:tcPr>
          <w:p w14:paraId="0ED040A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工程管理</w:t>
            </w:r>
          </w:p>
        </w:tc>
        <w:tc>
          <w:tcPr>
            <w:tcW w:w="1984" w:type="dxa"/>
          </w:tcPr>
          <w:p w14:paraId="11A80E9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120103</w:t>
            </w:r>
          </w:p>
        </w:tc>
        <w:tc>
          <w:tcPr>
            <w:tcW w:w="2268" w:type="dxa"/>
          </w:tcPr>
          <w:p w14:paraId="63F449D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2026</w:t>
            </w:r>
          </w:p>
        </w:tc>
      </w:tr>
      <w:tr w14:paraId="17377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</w:tcPr>
          <w:p w14:paraId="0C36C0FC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3402" w:type="dxa"/>
          </w:tcPr>
          <w:p w14:paraId="2C2FD06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酒店管理</w:t>
            </w:r>
          </w:p>
        </w:tc>
        <w:tc>
          <w:tcPr>
            <w:tcW w:w="1984" w:type="dxa"/>
          </w:tcPr>
          <w:p w14:paraId="327ADCC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120902</w:t>
            </w:r>
          </w:p>
        </w:tc>
        <w:tc>
          <w:tcPr>
            <w:tcW w:w="2268" w:type="dxa"/>
          </w:tcPr>
          <w:p w14:paraId="37ADC51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2026</w:t>
            </w:r>
          </w:p>
        </w:tc>
      </w:tr>
    </w:tbl>
    <w:p w14:paraId="7E95CEE9">
      <w:bookmarkStart w:id="0" w:name="_GoBack"/>
      <w:bookmarkEnd w:id="0"/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A1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81</Characters>
  <Lines>0</Lines>
  <Paragraphs>0</Paragraphs>
  <TotalTime>0</TotalTime>
  <ScaleCrop>false</ScaleCrop>
  <LinksUpToDate>false</LinksUpToDate>
  <CharactersWithSpaces>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曹媛</cp:lastModifiedBy>
  <dcterms:modified xsi:type="dcterms:W3CDTF">2026-09-17T03:03:49Z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eyJoZGlkIjoiOTRiNDM2ZDQxYjFlMjc3Y2M1ZDZmODY1ZWNjODNiZDkiLCJ1c2VySWQiOiIxNjkzMzY0NDA3In0=</vt:lpwstr>
  </property>
  <property fmtid="{D5CDD505-2E9C-101B-9397-08002B2CF9AE}" pid="3" name="KSOProductBuildVer">
    <vt:lpwstr>2052-12.1.0.28043</vt:lpwstr>
  </property>
  <property fmtid="{D5CDD505-2E9C-101B-9397-08002B2CF9AE}" pid="4" name="ICV">
    <vt:lpwstr>07DA6F5D82D44466814A3B5283F608F3_12</vt:lpwstr>
  </property>
</Properties>
</file>